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D9CD" w14:textId="4A7E41EC" w:rsidR="00A92183" w:rsidRPr="005013F1" w:rsidRDefault="00A92183" w:rsidP="005013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B3DA44" w14:textId="56C95EB5" w:rsidR="00A92183" w:rsidRDefault="00A92183" w:rsidP="005013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009411" w14:textId="77777777" w:rsidR="00CD0240" w:rsidRPr="002F0870" w:rsidRDefault="00CD0240" w:rsidP="00CD024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GB"/>
        </w:rPr>
      </w:pPr>
      <w:r w:rsidRPr="002F087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GB"/>
        </w:rPr>
        <w:t>ANTETUL ȘI DENUMIREA IMM-ULUI</w:t>
      </w:r>
    </w:p>
    <w:p w14:paraId="7CB5B88E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650B0407" w14:textId="77777777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93D370D" w14:textId="77777777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Către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</w:t>
      </w:r>
    </w:p>
    <w:p w14:paraId="4C75D6B2" w14:textId="77777777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Institutul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Național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Cercetare-Dezvoltare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pentru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Tehnologii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Criogenice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Izotopice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– ICSI Rm.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Vâlcea</w:t>
      </w:r>
      <w:proofErr w:type="spellEnd"/>
    </w:p>
    <w:p w14:paraId="788092BD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5FBA56DC" w14:textId="72A67FC5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atenția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doamnei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Elena Carcadea</w:t>
      </w:r>
    </w:p>
    <w:p w14:paraId="0E92C4A5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0AA31ADB" w14:textId="778A4555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Referitor</w:t>
      </w:r>
      <w:proofErr w:type="spellEnd"/>
      <w:r w:rsidRPr="00CD02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la: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Transmiterea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documentelor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aferente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apelului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pentru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selecția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unui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partener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tip IMM</w:t>
      </w:r>
    </w:p>
    <w:p w14:paraId="2E49EA5F" w14:textId="77777777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cadrul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proiectului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„Hub-ul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Român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Hidrogen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Noi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Tehnologii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Energetice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– Ro-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HydroHub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”</w:t>
      </w:r>
    </w:p>
    <w:p w14:paraId="0D439E03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C5B508E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4B11BCC" w14:textId="76119A59" w:rsidR="00CD0240" w:rsidRPr="00CD0240" w:rsidRDefault="00CD0240" w:rsidP="00A82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Având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vedere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apelul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pentru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selecția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unui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partener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tip IMM,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lansat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cadrul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Programului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Creștere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Inteligentă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Digitalizare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Instrumente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Financiare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2021–2027,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Prioritatea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4 –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Dezvoltarea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tehnologiilor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strategice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pentru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Europa – STEP,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Acțiunea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4.1 –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Sprijin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pentru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dezvoltarea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tehnologii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strategice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pentru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Europa – STEP,</w:t>
      </w:r>
    </w:p>
    <w:p w14:paraId="7984406A" w14:textId="49A9AA5D" w:rsidR="00CD0240" w:rsidRPr="00CD0240" w:rsidRDefault="00CD0240" w:rsidP="00A82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..............................................................................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denumirea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IMM-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exprimă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intenția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colaborare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cadrul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proiectului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prioritar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predefinit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„Hub-ul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Român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Hidrogen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Noi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Tehnologii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Energetice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– Ro-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HydroHub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”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transmite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documentele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enumerate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jos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vederea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participării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la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activitățile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r w:rsid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T</w:t>
      </w:r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ransfer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tehnologic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privind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propulsoarele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hibride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bazate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pe pile de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combustibil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și</w:t>
      </w:r>
      <w:proofErr w:type="spellEnd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82D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baterii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</w:t>
      </w:r>
    </w:p>
    <w:p w14:paraId="61A82482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Expresia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interes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Anexa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1.1);</w:t>
      </w:r>
    </w:p>
    <w:p w14:paraId="0A8D6EC4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Declarația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unică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eligibilitate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asumată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reprezentantul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legal al IMM-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persoana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împuternicită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acest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sens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Anexa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1.2);</w:t>
      </w:r>
    </w:p>
    <w:p w14:paraId="6EDEF904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Declarația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privind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încadrarea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întreprinderii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categoria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IMM-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urilor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Anexa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1.3);</w:t>
      </w:r>
    </w:p>
    <w:p w14:paraId="7B0407E9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Planul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afaceri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Anexa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1.4);</w:t>
      </w:r>
    </w:p>
    <w:p w14:paraId="64B0606A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Consimțământul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privind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prelucrarea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datelor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cu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caracter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personal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Anexa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1.5);</w:t>
      </w:r>
    </w:p>
    <w:p w14:paraId="5D6FBC91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Certificatul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constatator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detaliat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emis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Oficiul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Național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al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Registrului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Comerțului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(ONRC)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sau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 document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echivalent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;</w:t>
      </w:r>
    </w:p>
    <w:p w14:paraId="22A1DC65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Copii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ale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situațiilor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financiare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aferente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ultimilor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ani,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însoțite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dovezile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depunerii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acestora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la ANAF;</w:t>
      </w:r>
    </w:p>
    <w:p w14:paraId="3690E0BD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Certificatele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atestare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fiscală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privind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obligațiile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plată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la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bugetul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local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la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bugetul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stat;</w:t>
      </w:r>
    </w:p>
    <w:p w14:paraId="6F0A8887" w14:textId="77777777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Certificatul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cazier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fiscal;</w:t>
      </w:r>
    </w:p>
    <w:p w14:paraId="02248308" w14:textId="44F98D9A" w:rsidR="00CD0240" w:rsidRPr="00CD0240" w:rsidRDefault="00CD0240" w:rsidP="00A82D45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Segoe UI Symbol" w:hAnsi="Segoe UI Symbol" w:cs="Segoe UI Symbol"/>
          <w:color w:val="000000" w:themeColor="text1"/>
          <w:sz w:val="24"/>
          <w:szCs w:val="24"/>
          <w:lang w:val="en-GB"/>
        </w:rPr>
        <w:t>☐</w:t>
      </w: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Macheta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financiară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Anexa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1.6).</w:t>
      </w:r>
    </w:p>
    <w:p w14:paraId="156031C6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330F6B5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DC3713E" w14:textId="26624655" w:rsidR="00CD0240" w:rsidRDefault="00CD0240" w:rsidP="002F0870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Cu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stimă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</w:p>
    <w:p w14:paraId="64FFB5E6" w14:textId="77777777" w:rsid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4DD5A27" w14:textId="77777777" w:rsidR="00CD0240" w:rsidRPr="00CD0240" w:rsidRDefault="00CD0240" w:rsidP="00CD02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DDC3F3A" w14:textId="77777777" w:rsidR="00CD0240" w:rsidRPr="00CD0240" w:rsidRDefault="00CD0240" w:rsidP="002F0870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Denumirea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IMM-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ului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................................................................................................</w:t>
      </w:r>
    </w:p>
    <w:p w14:paraId="65726D88" w14:textId="77777777" w:rsidR="00CD0240" w:rsidRPr="00CD0240" w:rsidRDefault="00CD0240" w:rsidP="002F0870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Reprezentant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legal: ....................................................................................................</w:t>
      </w:r>
    </w:p>
    <w:p w14:paraId="71E0F5F6" w14:textId="77777777" w:rsidR="00CD0240" w:rsidRPr="00CD0240" w:rsidRDefault="00CD0240" w:rsidP="002F0870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Nume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și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prenume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.......................................................................................................</w:t>
      </w:r>
    </w:p>
    <w:p w14:paraId="5E48CC5C" w14:textId="77777777" w:rsidR="00CD0240" w:rsidRPr="00CD0240" w:rsidRDefault="00CD0240" w:rsidP="002F0870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Semnătura</w:t>
      </w:r>
      <w:proofErr w:type="spellEnd"/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...................................................................................................................</w:t>
      </w:r>
    </w:p>
    <w:p w14:paraId="29D4D824" w14:textId="77777777" w:rsidR="00CD0240" w:rsidRPr="00CD0240" w:rsidRDefault="00CD0240" w:rsidP="002F0870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D02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Data: ................................................................................................................................</w:t>
      </w:r>
    </w:p>
    <w:p w14:paraId="6F8B2E37" w14:textId="77777777" w:rsidR="00CD0240" w:rsidRPr="005013F1" w:rsidRDefault="00CD0240" w:rsidP="005013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97D87" w14:textId="77777777" w:rsidR="00A92183" w:rsidRPr="005013F1" w:rsidRDefault="00A92183" w:rsidP="005013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22A77E" w14:textId="76806BEE" w:rsidR="00A92183" w:rsidRPr="005013F1" w:rsidRDefault="00A92183" w:rsidP="005013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92183" w:rsidRPr="005013F1" w:rsidSect="00F203AD">
      <w:headerReference w:type="default" r:id="rId11"/>
      <w:footerReference w:type="default" r:id="rId12"/>
      <w:footerReference w:type="first" r:id="rId13"/>
      <w:pgSz w:w="11906" w:h="16838" w:code="9"/>
      <w:pgMar w:top="851" w:right="851" w:bottom="567" w:left="1418" w:header="964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07E6" w14:textId="77777777" w:rsidR="00346912" w:rsidRDefault="00346912">
      <w:pPr>
        <w:spacing w:after="0" w:line="240" w:lineRule="auto"/>
      </w:pPr>
      <w:r>
        <w:separator/>
      </w:r>
    </w:p>
  </w:endnote>
  <w:endnote w:type="continuationSeparator" w:id="0">
    <w:p w14:paraId="43A2AD8E" w14:textId="77777777" w:rsidR="00346912" w:rsidRDefault="0034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4547542"/>
      <w:docPartObj>
        <w:docPartGallery w:val="Page Numbers (Bottom of Page)"/>
        <w:docPartUnique/>
      </w:docPartObj>
    </w:sdtPr>
    <w:sdtContent>
      <w:sdt>
        <w:sdtPr>
          <w:id w:val="1195883046"/>
          <w:docPartObj>
            <w:docPartGallery w:val="Page Numbers (Top of Page)"/>
            <w:docPartUnique/>
          </w:docPartObj>
        </w:sdtPr>
        <w:sdtContent>
          <w:p w14:paraId="514520EA" w14:textId="52FA98B0" w:rsidR="00A92183" w:rsidRDefault="00A92183" w:rsidP="00A92183">
            <w:pPr>
              <w:pStyle w:val="Footer"/>
              <w:jc w:val="right"/>
            </w:pPr>
            <w:r w:rsidRPr="00A92183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PAGE </w:instrText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377E7C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2</w:t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A92183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NUMPAGES  </w:instrText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377E7C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2</w:t>
            </w:r>
            <w:r w:rsidRPr="00A9218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2B10BB" w14:textId="77777777" w:rsidR="00CB2712" w:rsidRDefault="00CB2712" w:rsidP="00CB2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-2123453333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sdt>
        <w:sdtPr>
          <w:rPr>
            <w:rFonts w:ascii="Calibri" w:hAnsi="Calibri" w:cs="Calibr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2"/>
            <w:szCs w:val="2"/>
          </w:rPr>
        </w:sdtEndPr>
        <w:sdtContent>
          <w:p w14:paraId="79A1B608" w14:textId="1B90330E" w:rsidR="00032C9F" w:rsidRDefault="00DC767B" w:rsidP="003451CA">
            <w:pPr>
              <w:pStyle w:val="Footer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441D25A" w14:textId="40A08FBC" w:rsidR="00D25C8E" w:rsidRPr="00250BA2" w:rsidRDefault="00D87183" w:rsidP="00250BA2">
            <w:pPr>
              <w:pStyle w:val="Footer"/>
              <w:rPr>
                <w:rFonts w:ascii="Calibri" w:hAnsi="Calibri" w:cs="Calibri"/>
                <w:sz w:val="2"/>
                <w:szCs w:val="2"/>
              </w:rPr>
            </w:pPr>
            <w:r>
              <w:rPr>
                <w:rFonts w:ascii="Calibri" w:hAnsi="Calibri" w:cs="Calibri"/>
                <w:sz w:val="2"/>
                <w:szCs w:val="2"/>
              </w:rPr>
              <w:tab/>
            </w:r>
            <w:r>
              <w:rPr>
                <w:rFonts w:ascii="Calibri" w:hAnsi="Calibri" w:cs="Calibri"/>
                <w:sz w:val="2"/>
                <w:szCs w:val="2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411F6" w14:textId="77777777" w:rsidR="00346912" w:rsidRDefault="00346912">
      <w:pPr>
        <w:spacing w:after="0" w:line="240" w:lineRule="auto"/>
      </w:pPr>
      <w:r>
        <w:separator/>
      </w:r>
    </w:p>
  </w:footnote>
  <w:footnote w:type="continuationSeparator" w:id="0">
    <w:p w14:paraId="1063F751" w14:textId="77777777" w:rsidR="00346912" w:rsidRDefault="0034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1EEA" w14:textId="2D1E1850" w:rsidR="00A92183" w:rsidRDefault="00A92183" w:rsidP="00A92183">
    <w:pPr>
      <w:pStyle w:val="Header"/>
      <w:jc w:val="right"/>
      <w:rPr>
        <w:rFonts w:ascii="Calibri" w:hAnsi="Calibri" w:cs="Calibri"/>
        <w:b/>
      </w:rPr>
    </w:pPr>
  </w:p>
  <w:p w14:paraId="22AED58D" w14:textId="77777777" w:rsidR="00A92183" w:rsidRPr="00A92183" w:rsidRDefault="00A92183" w:rsidP="00F203AD">
    <w:pPr>
      <w:pStyle w:val="Header"/>
      <w:rPr>
        <w:rFonts w:ascii="Calibri" w:hAnsi="Calibri"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C68B3"/>
    <w:multiLevelType w:val="hybridMultilevel"/>
    <w:tmpl w:val="ECBEB9A8"/>
    <w:lvl w:ilvl="0" w:tplc="8E5CF09C">
      <w:numFmt w:val="bullet"/>
      <w:lvlText w:val="◻"/>
      <w:lvlJc w:val="left"/>
      <w:pPr>
        <w:ind w:left="1440" w:hanging="360"/>
      </w:pPr>
      <w:rPr>
        <w:rFonts w:hint="default"/>
        <w:w w:val="100"/>
        <w:lang w:val="ro-RO" w:eastAsia="ro-RO" w:bidi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225A17"/>
    <w:multiLevelType w:val="hybridMultilevel"/>
    <w:tmpl w:val="CB38E0DC"/>
    <w:lvl w:ilvl="0" w:tplc="49DE56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36EEC"/>
    <w:multiLevelType w:val="hybridMultilevel"/>
    <w:tmpl w:val="495017E6"/>
    <w:lvl w:ilvl="0" w:tplc="8E5CF09C">
      <w:numFmt w:val="bullet"/>
      <w:lvlText w:val="◻"/>
      <w:lvlJc w:val="left"/>
      <w:pPr>
        <w:ind w:left="720" w:hanging="360"/>
      </w:pPr>
      <w:rPr>
        <w:rFonts w:hint="default"/>
        <w:w w:val="100"/>
        <w:lang w:val="ro-RO" w:eastAsia="ro-RO" w:bidi="ro-R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84680">
    <w:abstractNumId w:val="9"/>
  </w:num>
  <w:num w:numId="2" w16cid:durableId="1755469152">
    <w:abstractNumId w:val="7"/>
  </w:num>
  <w:num w:numId="3" w16cid:durableId="1205602102">
    <w:abstractNumId w:val="6"/>
  </w:num>
  <w:num w:numId="4" w16cid:durableId="582639940">
    <w:abstractNumId w:val="5"/>
  </w:num>
  <w:num w:numId="5" w16cid:durableId="890075428">
    <w:abstractNumId w:val="4"/>
  </w:num>
  <w:num w:numId="6" w16cid:durableId="386421348">
    <w:abstractNumId w:val="8"/>
  </w:num>
  <w:num w:numId="7" w16cid:durableId="1238056067">
    <w:abstractNumId w:val="3"/>
  </w:num>
  <w:num w:numId="8" w16cid:durableId="143202296">
    <w:abstractNumId w:val="2"/>
  </w:num>
  <w:num w:numId="9" w16cid:durableId="57948111">
    <w:abstractNumId w:val="1"/>
  </w:num>
  <w:num w:numId="10" w16cid:durableId="733741915">
    <w:abstractNumId w:val="0"/>
  </w:num>
  <w:num w:numId="11" w16cid:durableId="503587769">
    <w:abstractNumId w:val="11"/>
  </w:num>
  <w:num w:numId="12" w16cid:durableId="937951982">
    <w:abstractNumId w:val="10"/>
  </w:num>
  <w:num w:numId="13" w16cid:durableId="934021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F"/>
    <w:rsid w:val="00000A9D"/>
    <w:rsid w:val="00032C9F"/>
    <w:rsid w:val="000B1F21"/>
    <w:rsid w:val="00150DB5"/>
    <w:rsid w:val="00156EF1"/>
    <w:rsid w:val="001D7302"/>
    <w:rsid w:val="00205A49"/>
    <w:rsid w:val="00210A60"/>
    <w:rsid w:val="002229ED"/>
    <w:rsid w:val="00250BA2"/>
    <w:rsid w:val="002A40CF"/>
    <w:rsid w:val="002C2563"/>
    <w:rsid w:val="002F0870"/>
    <w:rsid w:val="00321002"/>
    <w:rsid w:val="00343FBB"/>
    <w:rsid w:val="003451CA"/>
    <w:rsid w:val="00346912"/>
    <w:rsid w:val="00351624"/>
    <w:rsid w:val="00370406"/>
    <w:rsid w:val="0037096C"/>
    <w:rsid w:val="00377E7C"/>
    <w:rsid w:val="00380801"/>
    <w:rsid w:val="003C5686"/>
    <w:rsid w:val="003D0FBD"/>
    <w:rsid w:val="00401E15"/>
    <w:rsid w:val="00416707"/>
    <w:rsid w:val="00480808"/>
    <w:rsid w:val="004A6493"/>
    <w:rsid w:val="004B5284"/>
    <w:rsid w:val="004D618F"/>
    <w:rsid w:val="004F24AC"/>
    <w:rsid w:val="005013F1"/>
    <w:rsid w:val="00541032"/>
    <w:rsid w:val="00565E2F"/>
    <w:rsid w:val="005B09A4"/>
    <w:rsid w:val="005E5E2B"/>
    <w:rsid w:val="00634586"/>
    <w:rsid w:val="006515E8"/>
    <w:rsid w:val="006C2616"/>
    <w:rsid w:val="006F1118"/>
    <w:rsid w:val="00741FDE"/>
    <w:rsid w:val="00775718"/>
    <w:rsid w:val="0078149E"/>
    <w:rsid w:val="008347EF"/>
    <w:rsid w:val="00946252"/>
    <w:rsid w:val="0098300D"/>
    <w:rsid w:val="009B1274"/>
    <w:rsid w:val="009E37DE"/>
    <w:rsid w:val="009F0B81"/>
    <w:rsid w:val="00A36F67"/>
    <w:rsid w:val="00A50CB9"/>
    <w:rsid w:val="00A82D45"/>
    <w:rsid w:val="00A92183"/>
    <w:rsid w:val="00AB1341"/>
    <w:rsid w:val="00AE267E"/>
    <w:rsid w:val="00B0717E"/>
    <w:rsid w:val="00B8163C"/>
    <w:rsid w:val="00B9569D"/>
    <w:rsid w:val="00BA74EE"/>
    <w:rsid w:val="00BD4827"/>
    <w:rsid w:val="00BF473C"/>
    <w:rsid w:val="00C62B67"/>
    <w:rsid w:val="00C779CD"/>
    <w:rsid w:val="00CA2191"/>
    <w:rsid w:val="00CB2712"/>
    <w:rsid w:val="00CD0240"/>
    <w:rsid w:val="00CD5E29"/>
    <w:rsid w:val="00D25C8E"/>
    <w:rsid w:val="00D35E92"/>
    <w:rsid w:val="00D4190C"/>
    <w:rsid w:val="00D611FE"/>
    <w:rsid w:val="00D66811"/>
    <w:rsid w:val="00D87183"/>
    <w:rsid w:val="00D906CA"/>
    <w:rsid w:val="00D96EF0"/>
    <w:rsid w:val="00DC35CD"/>
    <w:rsid w:val="00DC767B"/>
    <w:rsid w:val="00E12DAB"/>
    <w:rsid w:val="00E156BA"/>
    <w:rsid w:val="00E405DA"/>
    <w:rsid w:val="00E41D77"/>
    <w:rsid w:val="00E617AD"/>
    <w:rsid w:val="00EB1088"/>
    <w:rsid w:val="00EC7C16"/>
    <w:rsid w:val="00EE4599"/>
    <w:rsid w:val="00F07379"/>
    <w:rsid w:val="00F203AD"/>
    <w:rsid w:val="00F30102"/>
    <w:rsid w:val="00F353FD"/>
    <w:rsid w:val="00F4343E"/>
    <w:rsid w:val="00F5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26C40"/>
  <w15:docId w15:val="{7587E9A2-4338-4419-8114-57A8B8FA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18"/>
  </w:style>
  <w:style w:type="paragraph" w:styleId="Heading1">
    <w:name w:val="heading 1"/>
    <w:basedOn w:val="Normal"/>
    <w:next w:val="Normal"/>
    <w:link w:val="Heading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599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unhideWhenUsed/>
    <w:rsid w:val="00D25C8E"/>
    <w:pPr>
      <w:spacing w:before="1000" w:after="400"/>
    </w:pPr>
  </w:style>
  <w:style w:type="character" w:customStyle="1" w:styleId="DateChar">
    <w:name w:val="Date Char"/>
    <w:basedOn w:val="DefaultParagraphFont"/>
    <w:link w:val="Date"/>
    <w:uiPriority w:val="2"/>
    <w:rsid w:val="00D25C8E"/>
  </w:style>
  <w:style w:type="paragraph" w:customStyle="1" w:styleId="RecipientAddress">
    <w:name w:val="Recipient Address"/>
    <w:basedOn w:val="Normal"/>
    <w:uiPriority w:val="3"/>
    <w:qFormat/>
    <w:rsid w:val="003D0FBD"/>
    <w:pPr>
      <w:spacing w:after="480"/>
      <w:contextualSpacing/>
    </w:p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5"/>
    <w:rsid w:val="00343FBB"/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343FBB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customStyle="1" w:styleId="GridTable1Light1">
    <w:name w:val="Grid Table 1 Light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11826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aliases w:val="List Paragraph1,List1,Списък на абзаци,Akapit z listą BS,Outlines a.b.c.,List_Paragraph,Multilevel para_II,Akapit z lista BS,Normal bullet 2,Forth level,body 2,List Paragraph compact,Paragraphe de liste 2,Reference list,Bullet list"/>
    <w:basedOn w:val="Normal"/>
    <w:link w:val="ListParagraphChar"/>
    <w:uiPriority w:val="34"/>
    <w:unhideWhenUsed/>
    <w:qFormat/>
    <w:rsid w:val="002C2563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customStyle="1" w:styleId="PlainTable11">
    <w:name w:val="Plain Table 1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618F"/>
    <w:rPr>
      <w:color w:val="605E5C"/>
      <w:shd w:val="clear" w:color="auto" w:fill="E1DFDD"/>
    </w:rPr>
  </w:style>
  <w:style w:type="paragraph" w:customStyle="1" w:styleId="Formal">
    <w:name w:val="Formal"/>
    <w:rsid w:val="00D87183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color w:val="auto"/>
      <w:sz w:val="24"/>
      <w:szCs w:val="20"/>
    </w:rPr>
  </w:style>
  <w:style w:type="character" w:customStyle="1" w:styleId="ListParagraphChar">
    <w:name w:val="List Paragraph Char"/>
    <w:aliases w:val="List Paragraph1 Char,List1 Char,Списък на абзаци Char,Akapit z listą BS Char,Outlines a.b.c. Char,List_Paragraph Char,Multilevel para_II Char,Akapit z lista BS Char,Normal bullet 2 Char,Forth level Char,body 2 Char,Bullet list Char"/>
    <w:link w:val="ListParagraph"/>
    <w:uiPriority w:val="34"/>
    <w:qFormat/>
    <w:locked/>
    <w:rsid w:val="0050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xana\AppData\Roaming\Microsoft\Templates\Business%20letter%20(Sales%20Stripes%20design).dotx" TargetMode="External"/></Relationship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8A87FBBD-D2D1-4D58-AB8D-6FE95FCAB7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594C3-2117-4A2C-8C99-B55F5FA1B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</Template>
  <TotalTime>14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keywords>Institutul Național de Cercetare-Dezvoltare pentru Tehnologii Criogenice și Izotopice Râmnicu Vâlcea</cp:keywords>
  <cp:lastModifiedBy>Elena Carcadea</cp:lastModifiedBy>
  <cp:revision>7</cp:revision>
  <cp:lastPrinted>2018-09-20T09:03:00Z</cp:lastPrinted>
  <dcterms:created xsi:type="dcterms:W3CDTF">2026-09-02T14:27:00Z</dcterms:created>
  <dcterms:modified xsi:type="dcterms:W3CDTF">2026-09-02T17:52:00Z</dcterms:modified>
  <cp:contentStatus>Institutul Naţional de Cercetare-Dezvoltare pentru Tehnologii Criogenice şi Izotopice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